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FB4" w:rsidRPr="00D37ED2" w:rsidRDefault="00420FB4" w:rsidP="00D37ED2">
      <w:pPr>
        <w:jc w:val="center"/>
        <w:outlineLvl w:val="0"/>
        <w:rPr>
          <w:rFonts w:ascii="Times New Roman" w:hAnsi="Times New Roman" w:cs="Times New Roman"/>
          <w:b/>
        </w:rPr>
      </w:pPr>
      <w:bookmarkStart w:id="0" w:name="bookmark0"/>
      <w:r w:rsidRPr="00D37ED2">
        <w:rPr>
          <w:rFonts w:ascii="Times New Roman" w:hAnsi="Times New Roman" w:cs="Times New Roman"/>
          <w:b/>
        </w:rPr>
        <w:t>Megfelelőségi nyilatkozat és szálláshelykezelő szoftver meglétének igazolása</w:t>
      </w:r>
    </w:p>
    <w:p w:rsidR="00E96160" w:rsidRPr="00D37ED2" w:rsidRDefault="00420FB4" w:rsidP="00420FB4">
      <w:pPr>
        <w:jc w:val="center"/>
        <w:outlineLvl w:val="0"/>
        <w:rPr>
          <w:rFonts w:ascii="Times New Roman" w:hAnsi="Times New Roman" w:cs="Times New Roman"/>
          <w:b/>
        </w:rPr>
      </w:pPr>
      <w:r w:rsidRPr="00D37ED2">
        <w:rPr>
          <w:rFonts w:ascii="Times New Roman" w:hAnsi="Times New Roman" w:cs="Times New Roman"/>
          <w:b/>
        </w:rPr>
        <w:t>EGYÉB SZÁLLÁSHELY részére</w:t>
      </w:r>
      <w:bookmarkEnd w:id="0"/>
    </w:p>
    <w:p w:rsidR="00D37ED2" w:rsidRPr="00D37ED2" w:rsidRDefault="00D37ED2">
      <w:pPr>
        <w:outlineLvl w:val="0"/>
        <w:rPr>
          <w:rFonts w:ascii="Times New Roman" w:hAnsi="Times New Roman" w:cs="Times New Roman"/>
          <w:b/>
        </w:rPr>
      </w:pPr>
    </w:p>
    <w:p w:rsidR="00E96160" w:rsidRDefault="00420FB4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szálláshely-szolgáltatási tevékenység folytatásának részletes feltételeiről és a szálláshely-üzemeltetési engedély kiadásának rendjéről szóló 239/2009. (X.20.) </w:t>
      </w:r>
      <w:proofErr w:type="spellStart"/>
      <w:r>
        <w:rPr>
          <w:rFonts w:ascii="Times New Roman" w:hAnsi="Times New Roman" w:cs="Times New Roman"/>
        </w:rPr>
        <w:t>Korm.rendelet</w:t>
      </w:r>
      <w:proofErr w:type="spellEnd"/>
      <w:r>
        <w:rPr>
          <w:rFonts w:ascii="Times New Roman" w:hAnsi="Times New Roman" w:cs="Times New Roman"/>
        </w:rPr>
        <w:t xml:space="preserve"> 19.§(2) bekezdésben rögzített kötelezettség teljesítésére.</w:t>
      </w:r>
    </w:p>
    <w:p w:rsidR="00420FB4" w:rsidRDefault="00420FB4">
      <w:pPr>
        <w:outlineLvl w:val="0"/>
        <w:rPr>
          <w:rFonts w:ascii="Times New Roman" w:hAnsi="Times New Roman" w:cs="Times New Roman"/>
        </w:rPr>
      </w:pPr>
    </w:p>
    <w:p w:rsidR="00420FB4" w:rsidRPr="00D37ED2" w:rsidRDefault="00420FB4" w:rsidP="00420FB4">
      <w:pPr>
        <w:pStyle w:val="Listaszerbekezds"/>
        <w:numPr>
          <w:ilvl w:val="0"/>
          <w:numId w:val="1"/>
        </w:numPr>
        <w:outlineLvl w:val="0"/>
        <w:rPr>
          <w:rFonts w:ascii="Times New Roman" w:hAnsi="Times New Roman" w:cs="Times New Roman"/>
          <w:b/>
        </w:rPr>
      </w:pPr>
      <w:r w:rsidRPr="00D37ED2">
        <w:rPr>
          <w:rFonts w:ascii="Times New Roman" w:hAnsi="Times New Roman" w:cs="Times New Roman"/>
          <w:b/>
        </w:rPr>
        <w:t>Szálláshely-szolgáltató adatai:</w:t>
      </w:r>
    </w:p>
    <w:p w:rsidR="00420FB4" w:rsidRDefault="00420FB4" w:rsidP="00D37ED2">
      <w:pPr>
        <w:tabs>
          <w:tab w:val="left" w:leader="underscore" w:pos="9072"/>
        </w:tabs>
        <w:ind w:left="360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Cégnév:</w:t>
      </w:r>
      <w:r>
        <w:rPr>
          <w:rFonts w:ascii="Times New Roman" w:hAnsi="Times New Roman" w:cs="Times New Roman"/>
        </w:rPr>
        <w:tab/>
      </w:r>
    </w:p>
    <w:p w:rsidR="00420FB4" w:rsidRDefault="00420FB4" w:rsidP="00D37ED2">
      <w:pPr>
        <w:tabs>
          <w:tab w:val="left" w:leader="underscore" w:pos="9072"/>
        </w:tabs>
        <w:ind w:left="360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Adószám:</w:t>
      </w:r>
      <w:r>
        <w:rPr>
          <w:rFonts w:ascii="Times New Roman" w:hAnsi="Times New Roman" w:cs="Times New Roman"/>
        </w:rPr>
        <w:tab/>
      </w:r>
    </w:p>
    <w:p w:rsidR="00420FB4" w:rsidRDefault="00420FB4" w:rsidP="00D37ED2">
      <w:pPr>
        <w:tabs>
          <w:tab w:val="left" w:leader="underscore" w:pos="9072"/>
        </w:tabs>
        <w:ind w:left="360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Statisztikai számjel:</w:t>
      </w:r>
      <w:r>
        <w:rPr>
          <w:rFonts w:ascii="Times New Roman" w:hAnsi="Times New Roman" w:cs="Times New Roman"/>
        </w:rPr>
        <w:tab/>
      </w:r>
    </w:p>
    <w:p w:rsidR="00420FB4" w:rsidRDefault="00420FB4" w:rsidP="00D37ED2">
      <w:pPr>
        <w:tabs>
          <w:tab w:val="left" w:leader="underscore" w:pos="9072"/>
        </w:tabs>
        <w:ind w:left="360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Székhely:</w:t>
      </w:r>
      <w:r>
        <w:rPr>
          <w:rFonts w:ascii="Times New Roman" w:hAnsi="Times New Roman" w:cs="Times New Roman"/>
        </w:rPr>
        <w:tab/>
      </w:r>
    </w:p>
    <w:p w:rsidR="00420FB4" w:rsidRDefault="00420FB4" w:rsidP="00D37ED2">
      <w:pPr>
        <w:tabs>
          <w:tab w:val="left" w:leader="underscore" w:pos="9072"/>
        </w:tabs>
        <w:ind w:left="360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Szálláshely-szolgáltató telefonszáma:</w:t>
      </w:r>
      <w:r>
        <w:rPr>
          <w:rFonts w:ascii="Times New Roman" w:hAnsi="Times New Roman" w:cs="Times New Roman"/>
        </w:rPr>
        <w:tab/>
      </w:r>
    </w:p>
    <w:p w:rsidR="00420FB4" w:rsidRDefault="00420FB4" w:rsidP="00D37ED2">
      <w:pPr>
        <w:tabs>
          <w:tab w:val="left" w:leader="underscore" w:pos="9072"/>
        </w:tabs>
        <w:ind w:left="360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Szálláshely-szolgáltató e-mail címe:</w:t>
      </w:r>
      <w:r>
        <w:rPr>
          <w:rFonts w:ascii="Times New Roman" w:hAnsi="Times New Roman" w:cs="Times New Roman"/>
        </w:rPr>
        <w:tab/>
      </w:r>
    </w:p>
    <w:p w:rsidR="00420FB4" w:rsidRDefault="00420FB4" w:rsidP="00420FB4">
      <w:pPr>
        <w:tabs>
          <w:tab w:val="left" w:leader="dot" w:pos="9072"/>
        </w:tabs>
        <w:ind w:left="360"/>
        <w:outlineLvl w:val="0"/>
        <w:rPr>
          <w:rFonts w:ascii="Times New Roman" w:hAnsi="Times New Roman" w:cs="Times New Roman"/>
        </w:rPr>
      </w:pPr>
    </w:p>
    <w:p w:rsidR="00420FB4" w:rsidRPr="00D37ED2" w:rsidRDefault="00420FB4" w:rsidP="00420FB4">
      <w:pPr>
        <w:pStyle w:val="Listaszerbekezds"/>
        <w:numPr>
          <w:ilvl w:val="0"/>
          <w:numId w:val="1"/>
        </w:numPr>
        <w:tabs>
          <w:tab w:val="left" w:leader="dot" w:pos="9072"/>
        </w:tabs>
        <w:outlineLvl w:val="0"/>
        <w:rPr>
          <w:rFonts w:ascii="Times New Roman" w:hAnsi="Times New Roman" w:cs="Times New Roman"/>
          <w:b/>
        </w:rPr>
      </w:pPr>
      <w:r w:rsidRPr="00D37ED2">
        <w:rPr>
          <w:rFonts w:ascii="Times New Roman" w:hAnsi="Times New Roman" w:cs="Times New Roman"/>
          <w:b/>
        </w:rPr>
        <w:t>Egyéb szálláshely adatai</w:t>
      </w:r>
      <w:r w:rsidR="00D37ED2">
        <w:rPr>
          <w:rFonts w:ascii="Times New Roman" w:hAnsi="Times New Roman" w:cs="Times New Roman"/>
          <w:b/>
        </w:rPr>
        <w:t>:</w:t>
      </w:r>
    </w:p>
    <w:p w:rsidR="00420FB4" w:rsidRDefault="00420FB4" w:rsidP="00D37ED2">
      <w:pPr>
        <w:pStyle w:val="Listaszerbekezds"/>
        <w:tabs>
          <w:tab w:val="left" w:leader="underscore" w:pos="9072"/>
        </w:tabs>
        <w:ind w:left="1080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Egyéb szálláshely neve:</w:t>
      </w:r>
      <w:r>
        <w:rPr>
          <w:rFonts w:ascii="Times New Roman" w:hAnsi="Times New Roman" w:cs="Times New Roman"/>
        </w:rPr>
        <w:tab/>
      </w:r>
    </w:p>
    <w:p w:rsidR="00420FB4" w:rsidRDefault="00420FB4" w:rsidP="00D37ED2">
      <w:pPr>
        <w:pStyle w:val="Listaszerbekezds"/>
        <w:tabs>
          <w:tab w:val="left" w:leader="underscore" w:pos="9072"/>
        </w:tabs>
        <w:ind w:left="1080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Szálláshely címe:</w:t>
      </w:r>
      <w:r>
        <w:rPr>
          <w:rFonts w:ascii="Times New Roman" w:hAnsi="Times New Roman" w:cs="Times New Roman"/>
        </w:rPr>
        <w:tab/>
      </w:r>
    </w:p>
    <w:p w:rsidR="00420FB4" w:rsidRPr="00420FB4" w:rsidRDefault="00420FB4" w:rsidP="00420FB4">
      <w:pPr>
        <w:tabs>
          <w:tab w:val="left" w:leader="dot" w:pos="9072"/>
        </w:tabs>
        <w:outlineLvl w:val="0"/>
        <w:rPr>
          <w:rFonts w:ascii="Times New Roman" w:hAnsi="Times New Roman" w:cs="Times New Roman"/>
          <w:b/>
        </w:rPr>
      </w:pPr>
    </w:p>
    <w:p w:rsidR="00420FB4" w:rsidRPr="00D37ED2" w:rsidRDefault="00420FB4" w:rsidP="0066084C">
      <w:pPr>
        <w:pStyle w:val="Listaszerbekezds"/>
        <w:numPr>
          <w:ilvl w:val="0"/>
          <w:numId w:val="1"/>
        </w:numPr>
        <w:tabs>
          <w:tab w:val="left" w:leader="dot" w:pos="9072"/>
        </w:tabs>
        <w:outlineLvl w:val="0"/>
        <w:rPr>
          <w:rFonts w:ascii="Times New Roman" w:hAnsi="Times New Roman" w:cs="Times New Roman"/>
          <w:b/>
        </w:rPr>
      </w:pPr>
      <w:r w:rsidRPr="00D37ED2">
        <w:rPr>
          <w:rFonts w:ascii="Times New Roman" w:eastAsia="Times New Roman" w:hAnsi="Times New Roman" w:cs="Times New Roman"/>
          <w:b/>
        </w:rPr>
        <w:t>Kijelentem, hogy a szálláshely-szolgáltatási tevékenység folytatásának részletes feltételeiről és a szálláshely-üzemeltetési engedély kiadásának rendjéről szóló 239/2009. (X.20.) Korm. rendelet 1. melléklet 6. pontjában rögzített bejelentési és üzemeltetési követelményeknek a szálláshely megfelel.</w:t>
      </w:r>
    </w:p>
    <w:p w:rsidR="00420FB4" w:rsidRDefault="00420FB4" w:rsidP="00420FB4">
      <w:pPr>
        <w:widowControl/>
        <w:rPr>
          <w:rFonts w:ascii="Times New Roman" w:eastAsia="Times New Roman" w:hAnsi="Times New Roman" w:cs="Times New Roman"/>
        </w:rPr>
      </w:pPr>
    </w:p>
    <w:p w:rsidR="00420FB4" w:rsidRPr="00420FB4" w:rsidRDefault="00420FB4" w:rsidP="00420FB4">
      <w:pPr>
        <w:widowControl/>
        <w:rPr>
          <w:rFonts w:ascii="Times New Roman" w:eastAsia="Times New Roman" w:hAnsi="Times New Roman" w:cs="Times New Roman"/>
          <w:color w:val="auto"/>
        </w:rPr>
      </w:pPr>
      <w:r w:rsidRPr="00420FB4">
        <w:rPr>
          <w:rFonts w:ascii="Times New Roman" w:eastAsia="Times New Roman" w:hAnsi="Times New Roman" w:cs="Times New Roman"/>
          <w:b/>
          <w:u w:val="single"/>
        </w:rPr>
        <w:t>Egyéb szálláshely:</w:t>
      </w:r>
      <w:r w:rsidRPr="00420FB4">
        <w:rPr>
          <w:rFonts w:ascii="Times New Roman" w:eastAsia="Times New Roman" w:hAnsi="Times New Roman" w:cs="Times New Roman"/>
        </w:rPr>
        <w:t xml:space="preserve"> nem kizárólag szálláshely-szolgáltatás folytatása céljából létesített épületben, de szálláshely-szolgáltatási céllal és nem magánszemély vagy nem egyéni vállalkozó által hasznosított, önálló rendeltetési egységet képező épületrész, ahol az egy szobában található ágyak külön-külön is hasznosításra kerülhetnek, illetve a szobák száma legfeljebb huszonöt, és az ágyak száma legfeljebb száz.</w:t>
      </w:r>
    </w:p>
    <w:p w:rsidR="00420FB4" w:rsidRPr="00420FB4" w:rsidRDefault="00420FB4" w:rsidP="00420FB4">
      <w:pPr>
        <w:widowControl/>
        <w:rPr>
          <w:rFonts w:ascii="Times New Roman" w:eastAsia="Times New Roman" w:hAnsi="Times New Roman" w:cs="Times New Roman"/>
          <w:b/>
          <w:color w:val="auto"/>
        </w:rPr>
      </w:pPr>
      <w:r w:rsidRPr="00420FB4">
        <w:rPr>
          <w:rFonts w:ascii="Times New Roman" w:eastAsia="Times New Roman" w:hAnsi="Times New Roman" w:cs="Times New Roman"/>
          <w:b/>
        </w:rPr>
        <w:t>6/</w:t>
      </w:r>
      <w:proofErr w:type="gramStart"/>
      <w:r w:rsidRPr="00420FB4">
        <w:rPr>
          <w:rFonts w:ascii="Times New Roman" w:eastAsia="Times New Roman" w:hAnsi="Times New Roman" w:cs="Times New Roman"/>
          <w:b/>
        </w:rPr>
        <w:t>A.</w:t>
      </w:r>
      <w:proofErr w:type="gramEnd"/>
      <w:r w:rsidRPr="00420FB4">
        <w:rPr>
          <w:rFonts w:ascii="Times New Roman" w:eastAsia="Times New Roman" w:hAnsi="Times New Roman" w:cs="Times New Roman"/>
          <w:b/>
        </w:rPr>
        <w:t xml:space="preserve"> Bejelentési követelmény</w:t>
      </w:r>
    </w:p>
    <w:p w:rsidR="00420FB4" w:rsidRPr="00420FB4" w:rsidRDefault="00420FB4" w:rsidP="00420FB4">
      <w:pPr>
        <w:widowControl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420FB4">
        <w:rPr>
          <w:rFonts w:ascii="Times New Roman" w:eastAsia="Times New Roman" w:hAnsi="Times New Roman" w:cs="Times New Roman"/>
        </w:rPr>
        <w:t>A szoba nagysága:</w:t>
      </w:r>
    </w:p>
    <w:p w:rsidR="00420FB4" w:rsidRPr="00420FB4" w:rsidRDefault="00420FB4" w:rsidP="00420FB4">
      <w:pPr>
        <w:widowControl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420FB4">
        <w:rPr>
          <w:rFonts w:ascii="Times New Roman" w:eastAsia="Times New Roman" w:hAnsi="Times New Roman" w:cs="Times New Roman"/>
        </w:rPr>
        <w:t>egyágyas: legalább 8 négyzetméter,</w:t>
      </w:r>
    </w:p>
    <w:p w:rsidR="00420FB4" w:rsidRPr="00420FB4" w:rsidRDefault="00420FB4" w:rsidP="00420FB4">
      <w:pPr>
        <w:widowControl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420FB4">
        <w:rPr>
          <w:rFonts w:ascii="Times New Roman" w:eastAsia="Times New Roman" w:hAnsi="Times New Roman" w:cs="Times New Roman"/>
        </w:rPr>
        <w:t>két- vagy több ágyas: legalább 12 négyzetméter, a harmadik ágytól ágyanként további 4 négyzetméter,</w:t>
      </w:r>
    </w:p>
    <w:p w:rsidR="00420FB4" w:rsidRPr="00420FB4" w:rsidRDefault="00420FB4" w:rsidP="00420FB4">
      <w:pPr>
        <w:widowControl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420FB4">
        <w:rPr>
          <w:rFonts w:ascii="Times New Roman" w:eastAsia="Times New Roman" w:hAnsi="Times New Roman" w:cs="Times New Roman"/>
        </w:rPr>
        <w:t xml:space="preserve">Vizesblokk: a vendégek számára elkülönített fürdőszoba/zuhanyozó vagy mosdó, WC, </w:t>
      </w:r>
      <w:proofErr w:type="spellStart"/>
      <w:r w:rsidRPr="00420FB4">
        <w:rPr>
          <w:rFonts w:ascii="Times New Roman" w:eastAsia="Times New Roman" w:hAnsi="Times New Roman" w:cs="Times New Roman"/>
        </w:rPr>
        <w:t>-kefetartóval</w:t>
      </w:r>
      <w:proofErr w:type="spellEnd"/>
      <w:r w:rsidRPr="00420FB4">
        <w:rPr>
          <w:rFonts w:ascii="Times New Roman" w:eastAsia="Times New Roman" w:hAnsi="Times New Roman" w:cs="Times New Roman"/>
        </w:rPr>
        <w:t>, WC-papír-tartó papírral, higiéniai</w:t>
      </w:r>
      <w:r w:rsidR="005B2DB1">
        <w:rPr>
          <w:rFonts w:ascii="Times New Roman" w:eastAsia="Times New Roman" w:hAnsi="Times New Roman" w:cs="Times New Roman"/>
        </w:rPr>
        <w:t xml:space="preserve"> </w:t>
      </w:r>
      <w:r w:rsidRPr="00420FB4">
        <w:rPr>
          <w:rFonts w:ascii="Times New Roman" w:eastAsia="Times New Roman" w:hAnsi="Times New Roman" w:cs="Times New Roman"/>
        </w:rPr>
        <w:t>hulladék-tárolóval.</w:t>
      </w:r>
    </w:p>
    <w:p w:rsidR="00420FB4" w:rsidRPr="00420FB4" w:rsidRDefault="00420FB4" w:rsidP="00420FB4">
      <w:pPr>
        <w:widowControl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420FB4">
        <w:rPr>
          <w:rFonts w:ascii="Times New Roman" w:eastAsia="Times New Roman" w:hAnsi="Times New Roman" w:cs="Times New Roman"/>
        </w:rPr>
        <w:t>Kávékonyha: kávé, tea főzésére, reggeli jellegű ételek készítésére alkalmas berendezéssel (főzőlap, mosogató, asztal, szék) és felszereléssel (edények), a vendégek számára elkülönített hűtőszekrény-használattal.</w:t>
      </w:r>
    </w:p>
    <w:p w:rsidR="00420FB4" w:rsidRPr="00420FB4" w:rsidRDefault="00420FB4" w:rsidP="00420FB4">
      <w:pPr>
        <w:widowControl/>
        <w:rPr>
          <w:rFonts w:ascii="Times New Roman" w:eastAsia="Times New Roman" w:hAnsi="Times New Roman" w:cs="Times New Roman"/>
          <w:b/>
          <w:color w:val="auto"/>
        </w:rPr>
      </w:pPr>
      <w:r w:rsidRPr="00420FB4">
        <w:rPr>
          <w:rFonts w:ascii="Times New Roman" w:eastAsia="Times New Roman" w:hAnsi="Times New Roman" w:cs="Times New Roman"/>
          <w:b/>
        </w:rPr>
        <w:t>6/B. Üzemeltetési követelmény</w:t>
      </w:r>
    </w:p>
    <w:p w:rsidR="00420FB4" w:rsidRPr="00420FB4" w:rsidRDefault="00420FB4" w:rsidP="00420FB4">
      <w:pPr>
        <w:widowControl/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0420FB4">
        <w:rPr>
          <w:rFonts w:ascii="Times New Roman" w:eastAsia="Times New Roman" w:hAnsi="Times New Roman" w:cs="Times New Roman"/>
        </w:rPr>
        <w:t>Ügyelet: a szállásadó vagy megbízottja a helyszínen vagy ügyeleti telefonszám megadásával biztosítja.</w:t>
      </w:r>
    </w:p>
    <w:p w:rsidR="00420FB4" w:rsidRPr="00420FB4" w:rsidRDefault="00420FB4" w:rsidP="00420FB4">
      <w:pPr>
        <w:widowControl/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0420FB4">
        <w:rPr>
          <w:rFonts w:ascii="Times New Roman" w:eastAsia="Times New Roman" w:hAnsi="Times New Roman" w:cs="Times New Roman"/>
        </w:rPr>
        <w:t>A helyszíni ügyeleti időszakon kívül a vendégek számára belépés biztosítása.</w:t>
      </w:r>
    </w:p>
    <w:p w:rsidR="00420FB4" w:rsidRPr="00420FB4" w:rsidRDefault="00420FB4" w:rsidP="00420FB4">
      <w:pPr>
        <w:widowControl/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0420FB4">
        <w:rPr>
          <w:rFonts w:ascii="Times New Roman" w:eastAsia="Times New Roman" w:hAnsi="Times New Roman" w:cs="Times New Roman"/>
        </w:rPr>
        <w:t>Takarítás:</w:t>
      </w:r>
    </w:p>
    <w:p w:rsidR="00420FB4" w:rsidRPr="00420FB4" w:rsidRDefault="00420FB4" w:rsidP="00420FB4">
      <w:pPr>
        <w:widowControl/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00420FB4">
        <w:rPr>
          <w:rFonts w:ascii="Times New Roman" w:eastAsia="Times New Roman" w:hAnsi="Times New Roman" w:cs="Times New Roman"/>
        </w:rPr>
        <w:lastRenderedPageBreak/>
        <w:t>vendégszoba legalább hetente egyszer, ágyneműhuzat- és törülközőcserével egyidejűleg. (ágynemű: 1 db paplan, 1 db párna személyenként, törülköző: 1 db kéztörlő, 1 db nagyméretű törülköző személyenként), az új vendégek érkezése előtt minden esetben,</w:t>
      </w:r>
    </w:p>
    <w:p w:rsidR="00420FB4" w:rsidRPr="00420FB4" w:rsidRDefault="00420FB4" w:rsidP="00420FB4">
      <w:pPr>
        <w:widowControl/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00420FB4">
        <w:rPr>
          <w:rFonts w:ascii="Times New Roman" w:eastAsia="Times New Roman" w:hAnsi="Times New Roman" w:cs="Times New Roman"/>
        </w:rPr>
        <w:t>a közösen használt helyiségek takarítása mindennap.</w:t>
      </w:r>
    </w:p>
    <w:p w:rsidR="00420FB4" w:rsidRPr="00420FB4" w:rsidRDefault="00420FB4" w:rsidP="00420FB4">
      <w:pPr>
        <w:widowControl/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0420FB4">
        <w:rPr>
          <w:rFonts w:ascii="Times New Roman" w:eastAsia="Times New Roman" w:hAnsi="Times New Roman" w:cs="Times New Roman"/>
        </w:rPr>
        <w:t>Fürdőszoba/zuhanyozó vagy mosdó bekészítése: adagolós folyékony szappan vagy tusfürdő, hajszárító.</w:t>
      </w:r>
    </w:p>
    <w:p w:rsidR="00420FB4" w:rsidRPr="00420FB4" w:rsidRDefault="00420FB4" w:rsidP="00420FB4">
      <w:pPr>
        <w:widowControl/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0420FB4">
        <w:rPr>
          <w:rFonts w:ascii="Times New Roman" w:eastAsia="Times New Roman" w:hAnsi="Times New Roman" w:cs="Times New Roman"/>
        </w:rPr>
        <w:t>WC bekészítése: WC-papír, tartalék WC-papír, higiénikus kézszárításra alkalmas bekészítés vagy berendezés.</w:t>
      </w:r>
    </w:p>
    <w:p w:rsidR="00420FB4" w:rsidRPr="00420FB4" w:rsidRDefault="00420FB4" w:rsidP="00420FB4">
      <w:pPr>
        <w:widowControl/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0420FB4">
        <w:rPr>
          <w:rFonts w:ascii="Times New Roman" w:eastAsia="Times New Roman" w:hAnsi="Times New Roman" w:cs="Times New Roman"/>
        </w:rPr>
        <w:t>A szálláshely-szolgáltató köteles a szálláshely bejáratán kívül jól látható módon feltüntetni a szálláshely nevét, a szállás típusát (magyar, angol és/vagy német nyelveken), valamint a szálláshelyen belül - jól látható módon - feltüntetni a szálláshely nevét, a szállásadó nevét és telefonszámát és üzemeltetési</w:t>
      </w:r>
      <w:r w:rsidR="005B2DB1">
        <w:rPr>
          <w:rFonts w:ascii="Times New Roman" w:eastAsia="Times New Roman" w:hAnsi="Times New Roman" w:cs="Times New Roman"/>
        </w:rPr>
        <w:t xml:space="preserve"> </w:t>
      </w:r>
      <w:r w:rsidRPr="00420FB4">
        <w:rPr>
          <w:rFonts w:ascii="Times New Roman" w:eastAsia="Times New Roman" w:hAnsi="Times New Roman" w:cs="Times New Roman"/>
        </w:rPr>
        <w:t>engedély-számát.</w:t>
      </w:r>
    </w:p>
    <w:p w:rsidR="00420FB4" w:rsidRPr="00420FB4" w:rsidRDefault="00420FB4" w:rsidP="00420FB4">
      <w:pPr>
        <w:widowControl/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0420FB4">
        <w:rPr>
          <w:rFonts w:ascii="Times New Roman" w:eastAsia="Times New Roman" w:hAnsi="Times New Roman" w:cs="Times New Roman"/>
        </w:rPr>
        <w:t>A szálláshely-szolgáltató felelőssége a szolgáltatást igénybe vevő személyek vagyoni és személyi biztonságára vonatkozó előírások maradéktalan betartása és betartatása.</w:t>
      </w:r>
    </w:p>
    <w:p w:rsidR="00420FB4" w:rsidRPr="00420FB4" w:rsidRDefault="00420FB4" w:rsidP="00420FB4">
      <w:pPr>
        <w:widowControl/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0420FB4">
        <w:rPr>
          <w:rFonts w:ascii="Times New Roman" w:eastAsia="Times New Roman" w:hAnsi="Times New Roman" w:cs="Times New Roman"/>
        </w:rPr>
        <w:t>Az 5. § (3) bekezdésében foglalt szálláshelykezelő szoftver.</w:t>
      </w:r>
    </w:p>
    <w:p w:rsidR="00420FB4" w:rsidRDefault="00420FB4" w:rsidP="00420FB4">
      <w:pPr>
        <w:tabs>
          <w:tab w:val="left" w:leader="dot" w:pos="9072"/>
        </w:tabs>
        <w:outlineLvl w:val="0"/>
        <w:rPr>
          <w:rFonts w:ascii="Times New Roman" w:hAnsi="Times New Roman" w:cs="Times New Roman"/>
        </w:rPr>
      </w:pPr>
    </w:p>
    <w:p w:rsidR="00420FB4" w:rsidRPr="00420FB4" w:rsidRDefault="00420FB4" w:rsidP="00420FB4">
      <w:pPr>
        <w:tabs>
          <w:tab w:val="left" w:leader="dot" w:pos="9072"/>
        </w:tabs>
        <w:outlineLvl w:val="0"/>
        <w:rPr>
          <w:rFonts w:ascii="Times New Roman" w:hAnsi="Times New Roman" w:cs="Times New Roman"/>
        </w:rPr>
      </w:pPr>
    </w:p>
    <w:p w:rsidR="0066084C" w:rsidRPr="0066084C" w:rsidRDefault="0066084C" w:rsidP="0066084C">
      <w:pPr>
        <w:numPr>
          <w:ilvl w:val="0"/>
          <w:numId w:val="2"/>
        </w:numPr>
        <w:outlineLvl w:val="0"/>
        <w:rPr>
          <w:rFonts w:ascii="Times New Roman" w:hAnsi="Times New Roman" w:cs="Times New Roman"/>
        </w:rPr>
      </w:pPr>
      <w:r w:rsidRPr="0066084C">
        <w:rPr>
          <w:rFonts w:ascii="Times New Roman" w:hAnsi="Times New Roman" w:cs="Times New Roman"/>
        </w:rPr>
        <w:t>Szálláshelykezelő szoftver meglétének igazolása</w:t>
      </w:r>
    </w:p>
    <w:p w:rsidR="0066084C" w:rsidRPr="0066084C" w:rsidRDefault="0066084C" w:rsidP="0066084C">
      <w:pPr>
        <w:outlineLvl w:val="0"/>
        <w:rPr>
          <w:rFonts w:ascii="Times New Roman" w:hAnsi="Times New Roman" w:cs="Times New Roman"/>
        </w:rPr>
      </w:pPr>
      <w:r w:rsidRPr="0066084C">
        <w:rPr>
          <w:rFonts w:ascii="Times New Roman" w:hAnsi="Times New Roman" w:cs="Times New Roman"/>
        </w:rPr>
        <w:t>Szálláshelykezelő szoftver: a szálláshely-szolgáltató által kötelezően használt olyan informatikai program, mely a Nemzeti Turisztikai Adatszolgáltató Központ számára adatok továbbítására alkalmas.</w:t>
      </w:r>
    </w:p>
    <w:p w:rsidR="0066084C" w:rsidRPr="0066084C" w:rsidRDefault="0066084C" w:rsidP="00D37ED2">
      <w:pPr>
        <w:tabs>
          <w:tab w:val="left" w:leader="underscore" w:pos="9072"/>
        </w:tabs>
        <w:outlineLvl w:val="0"/>
        <w:rPr>
          <w:rFonts w:ascii="Times New Roman" w:hAnsi="Times New Roman" w:cs="Times New Roman"/>
        </w:rPr>
      </w:pPr>
      <w:r w:rsidRPr="0066084C">
        <w:rPr>
          <w:rFonts w:ascii="Times New Roman" w:hAnsi="Times New Roman" w:cs="Times New Roman"/>
        </w:rPr>
        <w:t>Szálláshelykezelő szoftver elnevezése:</w:t>
      </w:r>
      <w:r>
        <w:rPr>
          <w:rFonts w:ascii="Times New Roman" w:hAnsi="Times New Roman" w:cs="Times New Roman"/>
        </w:rPr>
        <w:tab/>
      </w:r>
      <w:r w:rsidRPr="0066084C">
        <w:rPr>
          <w:rFonts w:ascii="Times New Roman" w:hAnsi="Times New Roman" w:cs="Times New Roman"/>
        </w:rPr>
        <w:tab/>
      </w:r>
    </w:p>
    <w:p w:rsidR="0066084C" w:rsidRPr="0066084C" w:rsidRDefault="0066084C" w:rsidP="00D37ED2">
      <w:pPr>
        <w:tabs>
          <w:tab w:val="left" w:leader="underscore" w:pos="9072"/>
        </w:tabs>
        <w:outlineLvl w:val="0"/>
        <w:rPr>
          <w:rFonts w:ascii="Times New Roman" w:hAnsi="Times New Roman" w:cs="Times New Roman"/>
        </w:rPr>
      </w:pPr>
      <w:r w:rsidRPr="0066084C">
        <w:rPr>
          <w:rFonts w:ascii="Times New Roman" w:hAnsi="Times New Roman" w:cs="Times New Roman"/>
        </w:rPr>
        <w:t>Szálláshelykezelő szoftver száma:</w:t>
      </w:r>
      <w:r w:rsidRPr="0066084C">
        <w:rPr>
          <w:rFonts w:ascii="Times New Roman" w:hAnsi="Times New Roman" w:cs="Times New Roman"/>
        </w:rPr>
        <w:tab/>
      </w:r>
    </w:p>
    <w:p w:rsidR="0066084C" w:rsidRPr="0066084C" w:rsidRDefault="0066084C" w:rsidP="0066084C">
      <w:pPr>
        <w:outlineLvl w:val="0"/>
        <w:rPr>
          <w:rFonts w:ascii="Times New Roman" w:hAnsi="Times New Roman" w:cs="Times New Roman"/>
        </w:rPr>
      </w:pPr>
      <w:r w:rsidRPr="0066084C">
        <w:rPr>
          <w:rFonts w:ascii="Times New Roman" w:hAnsi="Times New Roman" w:cs="Times New Roman"/>
        </w:rPr>
        <w:t>Szálláshelykezelő szoftver meglétét</w:t>
      </w:r>
      <w:r>
        <w:rPr>
          <w:rFonts w:ascii="Times New Roman" w:hAnsi="Times New Roman" w:cs="Times New Roman"/>
        </w:rPr>
        <w:t xml:space="preserve"> igazoló dokumentum csatolása: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sym w:font="Symbol" w:char="F093"/>
      </w:r>
      <w:r w:rsidRPr="0066084C">
        <w:rPr>
          <w:rFonts w:ascii="Times New Roman" w:hAnsi="Times New Roman" w:cs="Times New Roman"/>
        </w:rPr>
        <w:t xml:space="preserve"> Igen</w:t>
      </w:r>
    </w:p>
    <w:p w:rsidR="0066084C" w:rsidRPr="0066084C" w:rsidRDefault="0066084C" w:rsidP="0066084C">
      <w:pPr>
        <w:outlineLvl w:val="0"/>
        <w:rPr>
          <w:rFonts w:ascii="Times New Roman" w:hAnsi="Times New Roman" w:cs="Times New Roman"/>
        </w:rPr>
      </w:pPr>
      <w:r w:rsidRPr="0066084C">
        <w:rPr>
          <w:rFonts w:ascii="Times New Roman" w:hAnsi="Times New Roman" w:cs="Times New Roman"/>
        </w:rPr>
        <w:t>Mellékletek száma:</w:t>
      </w:r>
      <w:r w:rsidRPr="0066084C">
        <w:rPr>
          <w:rFonts w:ascii="Times New Roman" w:hAnsi="Times New Roman" w:cs="Times New Roman"/>
        </w:rPr>
        <w:tab/>
      </w:r>
      <w:r w:rsidRPr="0066084C">
        <w:rPr>
          <w:rFonts w:ascii="Times New Roman" w:hAnsi="Times New Roman" w:cs="Times New Roman"/>
        </w:rPr>
        <w:tab/>
        <w:t>db</w:t>
      </w:r>
    </w:p>
    <w:p w:rsidR="0066084C" w:rsidRPr="0066084C" w:rsidRDefault="0066084C" w:rsidP="0066084C">
      <w:pPr>
        <w:outlineLvl w:val="0"/>
        <w:rPr>
          <w:rFonts w:ascii="Times New Roman" w:hAnsi="Times New Roman" w:cs="Times New Roman"/>
        </w:rPr>
      </w:pPr>
      <w:r w:rsidRPr="0066084C">
        <w:rPr>
          <w:rFonts w:ascii="Times New Roman" w:hAnsi="Times New Roman" w:cs="Times New Roman"/>
        </w:rPr>
        <w:t>(Melléklet elektronikus úton történő csatolásának helye:</w:t>
      </w:r>
      <w:hyperlink r:id="rId7" w:history="1">
        <w:r w:rsidRPr="0066084C">
          <w:rPr>
            <w:rStyle w:val="Hiperhivatkozs"/>
            <w:rFonts w:ascii="Times New Roman" w:hAnsi="Times New Roman" w:cs="Times New Roman"/>
          </w:rPr>
          <w:t xml:space="preserve"> https://epapir. </w:t>
        </w:r>
        <w:proofErr w:type="spellStart"/>
        <w:r w:rsidRPr="0066084C">
          <w:rPr>
            <w:rStyle w:val="Hiperhivatkozs"/>
            <w:rFonts w:ascii="Times New Roman" w:hAnsi="Times New Roman" w:cs="Times New Roman"/>
          </w:rPr>
          <w:t>gov</w:t>
        </w:r>
        <w:proofErr w:type="spellEnd"/>
        <w:r w:rsidRPr="0066084C">
          <w:rPr>
            <w:rStyle w:val="Hiperhivatkozs"/>
            <w:rFonts w:ascii="Times New Roman" w:hAnsi="Times New Roman" w:cs="Times New Roman"/>
          </w:rPr>
          <w:t>. hu/)</w:t>
        </w:r>
      </w:hyperlink>
    </w:p>
    <w:p w:rsidR="00E96160" w:rsidRPr="00E96160" w:rsidRDefault="00E96160">
      <w:pPr>
        <w:outlineLvl w:val="0"/>
        <w:rPr>
          <w:rFonts w:ascii="Times New Roman" w:hAnsi="Times New Roman" w:cs="Times New Roman"/>
        </w:rPr>
      </w:pPr>
    </w:p>
    <w:p w:rsidR="00E96160" w:rsidRDefault="0066084C" w:rsidP="00E96160">
      <w:pPr>
        <w:tabs>
          <w:tab w:val="left" w:leader="dot" w:pos="406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Kijelentem, hogy a bejelentésben feltüntetett adatok a valóságnak megfelelnek.</w:t>
      </w:r>
    </w:p>
    <w:p w:rsidR="00E96160" w:rsidRDefault="00E96160" w:rsidP="00E96160">
      <w:pPr>
        <w:tabs>
          <w:tab w:val="left" w:leader="dot" w:pos="4066"/>
        </w:tabs>
        <w:jc w:val="both"/>
        <w:rPr>
          <w:rFonts w:ascii="Times New Roman" w:hAnsi="Times New Roman" w:cs="Times New Roman"/>
        </w:rPr>
      </w:pPr>
    </w:p>
    <w:p w:rsidR="00F83AEB" w:rsidRPr="00E96160" w:rsidRDefault="00E96160" w:rsidP="00D37ED2">
      <w:pPr>
        <w:tabs>
          <w:tab w:val="left" w:leader="underscore" w:pos="406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Napkor, </w:t>
      </w:r>
      <w:r w:rsidR="00D75C9C" w:rsidRPr="00E96160">
        <w:rPr>
          <w:rFonts w:ascii="Times New Roman" w:hAnsi="Times New Roman" w:cs="Times New Roman"/>
        </w:rPr>
        <w:tab/>
      </w:r>
    </w:p>
    <w:p w:rsidR="00E96160" w:rsidRDefault="00E96160" w:rsidP="00E96160">
      <w:pPr>
        <w:jc w:val="both"/>
        <w:rPr>
          <w:rFonts w:ascii="Times New Roman" w:hAnsi="Times New Roman" w:cs="Times New Roman"/>
        </w:rPr>
      </w:pPr>
    </w:p>
    <w:p w:rsidR="00E96160" w:rsidRDefault="0066084C" w:rsidP="00D37ED2">
      <w:pPr>
        <w:tabs>
          <w:tab w:val="left" w:pos="5387"/>
          <w:tab w:val="right" w:leader="underscore" w:pos="808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DD14E3">
        <w:rPr>
          <w:rFonts w:ascii="Times New Roman" w:hAnsi="Times New Roman" w:cs="Times New Roman"/>
        </w:rPr>
        <w:tab/>
      </w:r>
      <w:r w:rsidR="00DD14E3">
        <w:rPr>
          <w:rFonts w:ascii="Times New Roman" w:hAnsi="Times New Roman" w:cs="Times New Roman"/>
        </w:rPr>
        <w:tab/>
      </w:r>
      <w:r w:rsidR="00DD14E3">
        <w:rPr>
          <w:rFonts w:ascii="Times New Roman" w:hAnsi="Times New Roman" w:cs="Times New Roman"/>
        </w:rPr>
        <w:tab/>
      </w:r>
    </w:p>
    <w:p w:rsidR="00F83AEB" w:rsidRPr="00E96160" w:rsidRDefault="00E96160" w:rsidP="00E96160">
      <w:pPr>
        <w:ind w:left="141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 w:rsidR="00D75C9C" w:rsidRPr="00E96160">
        <w:rPr>
          <w:rFonts w:ascii="Times New Roman" w:hAnsi="Times New Roman" w:cs="Times New Roman"/>
        </w:rPr>
        <w:t>szálláshely-üzemeltető</w:t>
      </w:r>
      <w:proofErr w:type="gramEnd"/>
    </w:p>
    <w:p w:rsidR="00E96160" w:rsidRDefault="00E96160" w:rsidP="00E96160">
      <w:pPr>
        <w:ind w:left="5664" w:firstLine="708"/>
        <w:jc w:val="both"/>
        <w:rPr>
          <w:rFonts w:ascii="Times New Roman" w:hAnsi="Times New Roman" w:cs="Times New Roman"/>
        </w:rPr>
      </w:pPr>
    </w:p>
    <w:p w:rsidR="00F83AEB" w:rsidRPr="00E96160" w:rsidRDefault="00F83AEB" w:rsidP="00E96160">
      <w:pPr>
        <w:ind w:left="5664" w:firstLine="708"/>
        <w:jc w:val="both"/>
        <w:rPr>
          <w:rFonts w:ascii="Times New Roman" w:hAnsi="Times New Roman" w:cs="Times New Roman"/>
        </w:rPr>
      </w:pPr>
    </w:p>
    <w:sectPr w:rsidR="00F83AEB" w:rsidRPr="00E96160" w:rsidSect="000F372F">
      <w:headerReference w:type="default" r:id="rId8"/>
      <w:type w:val="continuous"/>
      <w:pgSz w:w="11909" w:h="16834"/>
      <w:pgMar w:top="2251" w:right="1136" w:bottom="1440" w:left="993" w:header="426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054" w:rsidRDefault="00E92054" w:rsidP="00F83AEB">
      <w:r>
        <w:separator/>
      </w:r>
    </w:p>
  </w:endnote>
  <w:endnote w:type="continuationSeparator" w:id="0">
    <w:p w:rsidR="00E92054" w:rsidRDefault="00E92054" w:rsidP="00F83A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054" w:rsidRDefault="00E92054"/>
  </w:footnote>
  <w:footnote w:type="continuationSeparator" w:id="0">
    <w:p w:rsidR="00E92054" w:rsidRDefault="00E92054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ED2" w:rsidRPr="00D37ED2" w:rsidRDefault="00D37ED2" w:rsidP="00D37ED2">
    <w:pPr>
      <w:keepNext/>
      <w:widowControl/>
      <w:outlineLvl w:val="0"/>
      <w:rPr>
        <w:rFonts w:ascii="Times New Roman" w:eastAsia="Times New Roman" w:hAnsi="Times New Roman" w:cs="Times New Roman"/>
        <w:b/>
        <w:smallCaps/>
        <w:color w:val="auto"/>
        <w:sz w:val="32"/>
        <w:szCs w:val="20"/>
      </w:rPr>
    </w:pPr>
    <w:r>
      <w:rPr>
        <w:rFonts w:eastAsia="Times New Roman" w:cs="Times New Roman"/>
        <w:noProof/>
        <w:color w:val="auto"/>
        <w:szCs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3810</wp:posOffset>
          </wp:positionV>
          <wp:extent cx="937260" cy="1034415"/>
          <wp:effectExtent l="19050" t="0" r="0" b="0"/>
          <wp:wrapNone/>
          <wp:docPr id="4" name="Kép 4" descr="Napkor cime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Napkor cime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260" cy="10344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D37ED2" w:rsidRPr="00D37ED2" w:rsidRDefault="000F372F" w:rsidP="00D37ED2">
    <w:pPr>
      <w:keepNext/>
      <w:widowControl/>
      <w:jc w:val="center"/>
      <w:outlineLvl w:val="0"/>
      <w:rPr>
        <w:rFonts w:ascii="Times New Roman" w:eastAsia="Times New Roman" w:hAnsi="Times New Roman" w:cs="Times New Roman"/>
        <w:b/>
        <w:smallCaps/>
        <w:color w:val="auto"/>
        <w:sz w:val="28"/>
        <w:szCs w:val="28"/>
      </w:rPr>
    </w:pPr>
    <w:r>
      <w:rPr>
        <w:rFonts w:ascii="Times New Roman" w:eastAsia="Times New Roman" w:hAnsi="Times New Roman" w:cs="Times New Roman"/>
        <w:b/>
        <w:smallCaps/>
        <w:color w:val="auto"/>
        <w:sz w:val="28"/>
        <w:szCs w:val="28"/>
      </w:rPr>
      <w:t xml:space="preserve">              Napkor Nagyközség Önkormányzat Jegyzője</w:t>
    </w:r>
  </w:p>
  <w:p w:rsidR="00D37ED2" w:rsidRPr="00D37ED2" w:rsidRDefault="00D37ED2" w:rsidP="00D37ED2">
    <w:pPr>
      <w:widowControl/>
      <w:jc w:val="center"/>
      <w:rPr>
        <w:rFonts w:ascii="Times New Roman" w:eastAsia="Times New Roman" w:hAnsi="Times New Roman" w:cs="Times New Roman"/>
        <w:color w:val="auto"/>
        <w:sz w:val="20"/>
        <w:szCs w:val="20"/>
      </w:rPr>
    </w:pPr>
    <w:r w:rsidRPr="00D37ED2">
      <w:rPr>
        <w:rFonts w:ascii="Times New Roman" w:eastAsia="Times New Roman" w:hAnsi="Times New Roman" w:cs="Times New Roman"/>
        <w:color w:val="auto"/>
        <w:sz w:val="20"/>
        <w:szCs w:val="20"/>
      </w:rPr>
      <w:t xml:space="preserve"> </w:t>
    </w:r>
    <w:r w:rsidRPr="00D37ED2">
      <w:rPr>
        <w:rFonts w:ascii="Times New Roman" w:eastAsia="Times New Roman" w:hAnsi="Times New Roman" w:cs="Times New Roman"/>
        <w:color w:val="auto"/>
        <w:sz w:val="20"/>
        <w:szCs w:val="20"/>
      </w:rPr>
      <w:tab/>
    </w:r>
    <w:r w:rsidRPr="00D37ED2">
      <w:rPr>
        <w:rFonts w:ascii="Times New Roman" w:eastAsia="Times New Roman" w:hAnsi="Times New Roman" w:cs="Times New Roman"/>
        <w:color w:val="auto"/>
        <w:sz w:val="20"/>
        <w:szCs w:val="20"/>
      </w:rPr>
      <w:sym w:font="Wingdings" w:char="F02A"/>
    </w:r>
    <w:r w:rsidRPr="00D37ED2">
      <w:rPr>
        <w:rFonts w:ascii="Times New Roman" w:eastAsia="Times New Roman" w:hAnsi="Times New Roman" w:cs="Times New Roman"/>
        <w:color w:val="auto"/>
        <w:sz w:val="20"/>
        <w:szCs w:val="20"/>
      </w:rPr>
      <w:t>: 4552. Napkor, Kossuth út 23.</w:t>
    </w:r>
  </w:p>
  <w:p w:rsidR="00D37ED2" w:rsidRPr="00D37ED2" w:rsidRDefault="00D37ED2" w:rsidP="00D37ED2">
    <w:pPr>
      <w:widowControl/>
      <w:ind w:firstLine="708"/>
      <w:jc w:val="center"/>
      <w:rPr>
        <w:rFonts w:ascii="Times New Roman" w:eastAsia="Times New Roman" w:hAnsi="Times New Roman" w:cs="Times New Roman"/>
        <w:color w:val="auto"/>
        <w:sz w:val="20"/>
        <w:szCs w:val="20"/>
      </w:rPr>
    </w:pPr>
    <w:r w:rsidRPr="00D37ED2">
      <w:rPr>
        <w:rFonts w:ascii="Times New Roman" w:eastAsia="Times New Roman" w:hAnsi="Times New Roman" w:cs="Times New Roman"/>
        <w:color w:val="auto"/>
        <w:sz w:val="20"/>
        <w:szCs w:val="20"/>
      </w:rPr>
      <w:sym w:font="Wingdings" w:char="F029"/>
    </w:r>
    <w:r w:rsidRPr="00D37ED2">
      <w:rPr>
        <w:rFonts w:ascii="Times New Roman" w:eastAsia="Times New Roman" w:hAnsi="Times New Roman" w:cs="Times New Roman"/>
        <w:color w:val="auto"/>
        <w:sz w:val="20"/>
        <w:szCs w:val="20"/>
      </w:rPr>
      <w:t>: (42) 337-742,</w:t>
    </w:r>
    <w:r w:rsidRPr="00D37ED2">
      <w:rPr>
        <w:rFonts w:ascii="Times New Roman" w:eastAsia="Times New Roman" w:hAnsi="Times New Roman" w:cs="Times New Roman"/>
        <w:color w:val="auto"/>
        <w:sz w:val="20"/>
        <w:szCs w:val="20"/>
      </w:rPr>
      <w:sym w:font="Wingdings" w:char="F032"/>
    </w:r>
    <w:r w:rsidRPr="00D37ED2">
      <w:rPr>
        <w:rFonts w:ascii="Times New Roman" w:eastAsia="Times New Roman" w:hAnsi="Times New Roman" w:cs="Times New Roman"/>
        <w:color w:val="auto"/>
        <w:sz w:val="20"/>
        <w:szCs w:val="20"/>
      </w:rPr>
      <w:t>: (42) 337-467.</w:t>
    </w:r>
  </w:p>
  <w:p w:rsidR="00D37ED2" w:rsidRPr="00D37ED2" w:rsidRDefault="00D37ED2" w:rsidP="00D37ED2">
    <w:pPr>
      <w:widowControl/>
      <w:tabs>
        <w:tab w:val="center" w:pos="4536"/>
        <w:tab w:val="right" w:pos="9072"/>
      </w:tabs>
      <w:jc w:val="center"/>
      <w:rPr>
        <w:rFonts w:ascii="Times New Roman" w:eastAsia="Times New Roman" w:hAnsi="Times New Roman" w:cs="Times New Roman"/>
        <w:color w:val="auto"/>
        <w:sz w:val="20"/>
        <w:szCs w:val="20"/>
      </w:rPr>
    </w:pPr>
    <w:r w:rsidRPr="00D37ED2">
      <w:rPr>
        <w:rFonts w:ascii="Times New Roman" w:eastAsia="Times New Roman" w:hAnsi="Times New Roman" w:cs="Times New Roman"/>
        <w:color w:val="auto"/>
        <w:sz w:val="20"/>
        <w:szCs w:val="20"/>
      </w:rPr>
      <w:t xml:space="preserve">             </w:t>
    </w:r>
    <w:r w:rsidRPr="00D37ED2">
      <w:rPr>
        <w:rFonts w:ascii="Times New Roman" w:eastAsia="Times New Roman" w:hAnsi="Times New Roman" w:cs="Times New Roman"/>
        <w:color w:val="auto"/>
        <w:sz w:val="20"/>
        <w:szCs w:val="20"/>
      </w:rPr>
      <w:sym w:font="Wingdings" w:char="F02C"/>
    </w:r>
    <w:proofErr w:type="gramStart"/>
    <w:r w:rsidRPr="00D37ED2">
      <w:rPr>
        <w:rFonts w:ascii="Times New Roman" w:eastAsia="Times New Roman" w:hAnsi="Times New Roman" w:cs="Times New Roman"/>
        <w:color w:val="auto"/>
        <w:sz w:val="20"/>
        <w:szCs w:val="20"/>
      </w:rPr>
      <w:t>:</w:t>
    </w:r>
    <w:proofErr w:type="gramEnd"/>
    <w:r w:rsidRPr="00D37ED2">
      <w:rPr>
        <w:rFonts w:ascii="Times New Roman" w:eastAsia="Times New Roman" w:hAnsi="Times New Roman" w:cs="Times New Roman"/>
        <w:color w:val="auto"/>
        <w:sz w:val="20"/>
        <w:szCs w:val="20"/>
      </w:rPr>
      <w:t xml:space="preserve"> </w:t>
    </w:r>
    <w:hyperlink r:id="rId2" w:history="1">
      <w:r w:rsidRPr="00D37ED2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</w:rPr>
        <w:t>napkor@napkor.hu</w:t>
      </w:r>
    </w:hyperlink>
    <w:r w:rsidRPr="00D37ED2">
      <w:rPr>
        <w:rFonts w:ascii="Times New Roman" w:eastAsia="Times New Roman" w:hAnsi="Times New Roman" w:cs="Times New Roman"/>
        <w:color w:val="auto"/>
        <w:sz w:val="20"/>
        <w:szCs w:val="20"/>
      </w:rPr>
      <w:t xml:space="preserve"> </w:t>
    </w:r>
  </w:p>
  <w:p w:rsidR="00D37ED2" w:rsidRPr="00D37ED2" w:rsidRDefault="00D37ED2" w:rsidP="00D37ED2">
    <w:pPr>
      <w:widowControl/>
      <w:tabs>
        <w:tab w:val="center" w:pos="4536"/>
        <w:tab w:val="right" w:pos="9072"/>
      </w:tabs>
      <w:jc w:val="center"/>
      <w:rPr>
        <w:rFonts w:ascii="Times New Roman" w:eastAsia="Times New Roman" w:hAnsi="Times New Roman" w:cs="Times New Roman"/>
        <w:color w:val="auto"/>
        <w:sz w:val="20"/>
        <w:szCs w:val="20"/>
      </w:rPr>
    </w:pPr>
  </w:p>
  <w:p w:rsidR="00D37ED2" w:rsidRPr="00D37ED2" w:rsidRDefault="00D37ED2" w:rsidP="00D37ED2">
    <w:pPr>
      <w:widowControl/>
      <w:tabs>
        <w:tab w:val="center" w:pos="4536"/>
        <w:tab w:val="right" w:pos="9072"/>
      </w:tabs>
      <w:jc w:val="center"/>
      <w:rPr>
        <w:rFonts w:ascii="Times New Roman" w:eastAsia="Times New Roman" w:hAnsi="Times New Roman" w:cs="Times New Roman"/>
        <w:color w:val="auto"/>
        <w:sz w:val="20"/>
        <w:szCs w:val="20"/>
      </w:rPr>
    </w:pPr>
  </w:p>
  <w:p w:rsidR="00D37ED2" w:rsidRPr="00D37ED2" w:rsidRDefault="00D37ED2" w:rsidP="00D37ED2">
    <w:pPr>
      <w:widowControl/>
      <w:pBdr>
        <w:top w:val="double" w:sz="4" w:space="1" w:color="auto"/>
        <w:between w:val="double" w:sz="4" w:space="1" w:color="auto"/>
      </w:pBdr>
      <w:tabs>
        <w:tab w:val="center" w:pos="4536"/>
        <w:tab w:val="right" w:pos="9072"/>
      </w:tabs>
      <w:rPr>
        <w:rFonts w:ascii="Times New Roman" w:eastAsia="Times New Roman" w:hAnsi="Times New Roman" w:cs="Times New Roman"/>
        <w:color w:val="auto"/>
        <w:sz w:val="20"/>
        <w:szCs w:val="20"/>
      </w:rPr>
    </w:pPr>
  </w:p>
  <w:p w:rsidR="00D37ED2" w:rsidRDefault="00D37ED2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3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start w:val="3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3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3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3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5">
      <w:start w:val="3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6">
      <w:start w:val="3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7">
      <w:start w:val="3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8">
      <w:start w:val="3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5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6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7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8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5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6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7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8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</w:abstractNum>
  <w:abstractNum w:abstractNumId="5">
    <w:nsid w:val="2BE358A5"/>
    <w:multiLevelType w:val="hybridMultilevel"/>
    <w:tmpl w:val="70527990"/>
    <w:lvl w:ilvl="0" w:tplc="F39422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8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F83AEB"/>
    <w:rsid w:val="000F372F"/>
    <w:rsid w:val="00420FB4"/>
    <w:rsid w:val="00424036"/>
    <w:rsid w:val="005B2DB1"/>
    <w:rsid w:val="0066084C"/>
    <w:rsid w:val="00D37ED2"/>
    <w:rsid w:val="00D75C9C"/>
    <w:rsid w:val="00DD14E3"/>
    <w:rsid w:val="00E92054"/>
    <w:rsid w:val="00E96160"/>
    <w:rsid w:val="00F83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hu-HU" w:eastAsia="hu-H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sid w:val="00F83AEB"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F83AEB"/>
    <w:rPr>
      <w:color w:val="0066CC"/>
      <w:u w:val="single"/>
    </w:rPr>
  </w:style>
  <w:style w:type="paragraph" w:styleId="Listaszerbekezds">
    <w:name w:val="List Paragraph"/>
    <w:basedOn w:val="Norml"/>
    <w:uiPriority w:val="34"/>
    <w:qFormat/>
    <w:rsid w:val="00420FB4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D37ED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D37ED2"/>
    <w:rPr>
      <w:color w:val="000000"/>
    </w:rPr>
  </w:style>
  <w:style w:type="paragraph" w:styleId="llb">
    <w:name w:val="footer"/>
    <w:basedOn w:val="Norml"/>
    <w:link w:val="llbChar"/>
    <w:uiPriority w:val="99"/>
    <w:semiHidden/>
    <w:unhideWhenUsed/>
    <w:rsid w:val="00D37ED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D37ED2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papir.gov.h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napkor@napkor.h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478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Önkormányzat Szilvásvárad</dc:creator>
  <cp:lastModifiedBy>Windows-felhasználó</cp:lastModifiedBy>
  <cp:revision>5</cp:revision>
  <cp:lastPrinted>2020-02-13T07:05:00Z</cp:lastPrinted>
  <dcterms:created xsi:type="dcterms:W3CDTF">2020-02-12T13:36:00Z</dcterms:created>
  <dcterms:modified xsi:type="dcterms:W3CDTF">2020-02-13T14:54:00Z</dcterms:modified>
</cp:coreProperties>
</file>